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8C4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2026年度拟推荐晋升辅助系列</w:t>
      </w:r>
    </w:p>
    <w:p w14:paraId="1AA358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专业技术职务人员公示</w:t>
      </w:r>
    </w:p>
    <w:p w14:paraId="074EE9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BF5D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根据职称晋升文件通知要求，拟推荐韩磊等5名同志申报晋升辅助系列相应专业技术职务，具体情况如下：</w:t>
      </w:r>
    </w:p>
    <w:p w14:paraId="358013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韩磊，男，1988年4月出生，2006年12月参加工作，本科学历，2022年9月聘任助理工程师，拟推荐晋升建设工程系列工程师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6EEBC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程夏，男，1986年6月出生，2004年12月参加工作，本科学历，2023年1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月聘任助理工程师，拟推荐晋升建设工程系列工程师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72464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张本海，男，1976年9月出生，1995年12月参加工作，大专学历，2023年11月聘任助理工程师，拟推荐晋升建设工程系列工程师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667A9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张荣真，女，1977年1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月出生，199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年9月参加工作，本科学历，拟推荐晋升工业和信息化领域工程技术系列助理工程师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bookmarkStart w:id="0" w:name="_GoBack"/>
      <w:bookmarkEnd w:id="0"/>
    </w:p>
    <w:p w14:paraId="42BCEB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朱昌浩，男，1989年11月出生，2007年12月参加工作，本科学历，拟推荐晋升工业和信息化领域工程技术系列助理工程师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3A4C3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现予以公示，公示期为2026年9月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日至9月24日（五个工作日）。如有异议，请向纪检监察科实名反映，联系电话：5160066。</w:t>
      </w:r>
    </w:p>
    <w:p w14:paraId="2AF517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AF44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菏泽市第二人民医院</w:t>
      </w:r>
    </w:p>
    <w:p w14:paraId="475D89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2026年9月18日</w:t>
      </w:r>
    </w:p>
    <w:sectPr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8934AB"/>
    <w:rsid w:val="38716F44"/>
    <w:rsid w:val="5D7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466</Characters>
  <Lines>0</Lines>
  <Paragraphs>0</Paragraphs>
  <TotalTime>16</TotalTime>
  <ScaleCrop>false</ScaleCrop>
  <LinksUpToDate>false</LinksUpToDate>
  <CharactersWithSpaces>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俊龙</cp:lastModifiedBy>
  <dcterms:modified xsi:type="dcterms:W3CDTF">2026-09-18T08:15:14Z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eyJoZGlkIjoiZjBhMGJjZDViMTczMDA5NTQzM2I3ZDI2M2FhYjhiZDgiLCJ1c2VySWQiOiIzMzQ4NTU3MzYifQ==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19DF934E5BE34C668E269A6FDE8F48CE_12</vt:lpwstr>
  </property>
</Properties>
</file>